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E0BE" w14:textId="77777777" w:rsidR="00C10DF5" w:rsidRDefault="00C10DF5" w:rsidP="00B576E9">
      <w:pPr>
        <w:pStyle w:val="1"/>
        <w:jc w:val="right"/>
      </w:pPr>
      <w:r>
        <w:t xml:space="preserve">Приложение к приказу №57-3 </w:t>
      </w:r>
    </w:p>
    <w:p w14:paraId="5A4B541E" w14:textId="32788A28" w:rsidR="00B576E9" w:rsidRDefault="00C10DF5" w:rsidP="00B576E9">
      <w:pPr>
        <w:pStyle w:val="1"/>
        <w:jc w:val="right"/>
      </w:pPr>
      <w:r>
        <w:t>от 28 августа 2025года</w:t>
      </w:r>
    </w:p>
    <w:p w14:paraId="16E6E954" w14:textId="77777777" w:rsidR="00B576E9" w:rsidRDefault="00B576E9">
      <w:pPr>
        <w:pStyle w:val="1"/>
        <w:jc w:val="center"/>
      </w:pPr>
    </w:p>
    <w:p w14:paraId="339208FE" w14:textId="6A320981" w:rsidR="00F64D96" w:rsidRDefault="00C539BF" w:rsidP="00DE30AE">
      <w:pPr>
        <w:pStyle w:val="1"/>
        <w:jc w:val="center"/>
      </w:pPr>
      <w:r>
        <w:rPr>
          <w:b/>
          <w:bCs/>
        </w:rPr>
        <w:t>План профориентационной работы</w:t>
      </w:r>
      <w:r w:rsidR="00C10DF5">
        <w:rPr>
          <w:b/>
          <w:bCs/>
        </w:rPr>
        <w:t xml:space="preserve"> МБОУ ООШ д Новые </w:t>
      </w:r>
      <w:proofErr w:type="spellStart"/>
      <w:r w:rsidR="00C10DF5">
        <w:rPr>
          <w:b/>
          <w:bCs/>
        </w:rPr>
        <w:t>Казанчи</w:t>
      </w:r>
      <w:proofErr w:type="spellEnd"/>
      <w:r>
        <w:rPr>
          <w:b/>
          <w:bCs/>
        </w:rPr>
        <w:br/>
      </w:r>
    </w:p>
    <w:p w14:paraId="046FCB13" w14:textId="77777777" w:rsidR="00F64D96" w:rsidRDefault="00C539BF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>активизация профессионального самоопределения обучающихся и</w:t>
      </w:r>
    </w:p>
    <w:p w14:paraId="4FCE405D" w14:textId="77777777" w:rsidR="00F64D96" w:rsidRDefault="00C539BF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14:paraId="36880CEC" w14:textId="77777777" w:rsidR="00F64D96" w:rsidRDefault="00C539BF">
      <w:pPr>
        <w:pStyle w:val="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14:paraId="1C648B1C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организация и систематизация первичной профориентационной помощи;</w:t>
      </w:r>
    </w:p>
    <w:p w14:paraId="58396EB0" w14:textId="77777777" w:rsidR="00F64D96" w:rsidRDefault="00C539BF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2E5834A6" w14:textId="77777777" w:rsidR="00F64D96" w:rsidRDefault="00C539BF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14:paraId="08E88E90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>развитие мотивации обучающихся к профессиональному самоопределению;</w:t>
      </w:r>
    </w:p>
    <w:p w14:paraId="5CB1DE03" w14:textId="77777777" w:rsidR="00F64D96" w:rsidRDefault="00C539BF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14:paraId="2E9EFFAB" w14:textId="77777777" w:rsidR="00F64D96" w:rsidRDefault="00C539BF">
      <w:pPr>
        <w:pStyle w:val="1"/>
        <w:ind w:firstLine="240"/>
        <w:jc w:val="both"/>
      </w:pPr>
      <w: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24C31026" w14:textId="77777777" w:rsidR="00F64D96" w:rsidRDefault="00C539BF">
      <w:pPr>
        <w:pStyle w:val="1"/>
        <w:ind w:firstLine="240"/>
        <w:jc w:val="both"/>
      </w:pPr>
      <w: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14:paraId="6A4F5127" w14:textId="77777777" w:rsidR="00F64D96" w:rsidRDefault="00C539BF">
      <w:pPr>
        <w:pStyle w:val="1"/>
        <w:ind w:firstLine="160"/>
        <w:jc w:val="both"/>
      </w:pPr>
      <w:r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14:paraId="7FE92CB7" w14:textId="77777777" w:rsidR="00F64D96" w:rsidRDefault="00C539BF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14:paraId="2F6569BC" w14:textId="77777777" w:rsidR="00F64D96" w:rsidRDefault="00C539BF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направлениям:</w:t>
      </w:r>
    </w:p>
    <w:p w14:paraId="60961182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профильные предпрофессиональные классы (инженерные, медицинские,</w:t>
      </w:r>
    </w:p>
    <w:p w14:paraId="782A9B9D" w14:textId="77777777" w:rsidR="00F64D96" w:rsidRDefault="00C539BF">
      <w:pPr>
        <w:pStyle w:val="1"/>
        <w:ind w:left="1160"/>
        <w:jc w:val="both"/>
      </w:pPr>
      <w:r>
        <w:t xml:space="preserve">космические, </w:t>
      </w:r>
      <w:r>
        <w:rPr>
          <w:lang w:val="en-US" w:eastAsia="en-US" w:bidi="en-US"/>
        </w:rPr>
        <w:t>IT</w:t>
      </w:r>
      <w:r w:rsidRPr="00B576E9">
        <w:rPr>
          <w:lang w:eastAsia="en-US"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</w:p>
    <w:p w14:paraId="15A0CBC0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14:paraId="54B54603" w14:textId="77777777" w:rsidR="00F64D96" w:rsidRDefault="00C539BF">
      <w:pPr>
        <w:pStyle w:val="1"/>
        <w:ind w:left="1160"/>
        <w:jc w:val="both"/>
      </w:pPr>
      <w:r>
        <w:t xml:space="preserve">материалов к учебным предметам (физика, химия, математика, технология), </w:t>
      </w:r>
      <w:r>
        <w:lastRenderedPageBreak/>
        <w:t>разработанных Фондом гуманитарных проектов, с целью профессионального окрашивания уроков;</w:t>
      </w:r>
    </w:p>
    <w:p w14:paraId="494BC2F2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внеурочная деятельность, предусматривающая один час в неделю на</w:t>
      </w:r>
    </w:p>
    <w:p w14:paraId="7A82A04B" w14:textId="77777777" w:rsidR="00F64D96" w:rsidRDefault="00C539BF">
      <w:pPr>
        <w:pStyle w:val="1"/>
        <w:ind w:left="1160"/>
        <w:jc w:val="both"/>
      </w:pPr>
      <w:r>
        <w:t>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14:paraId="004C4A0C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воспитательная работа (экскурсии на производство, лекции,</w:t>
      </w:r>
    </w:p>
    <w:p w14:paraId="09C157F3" w14:textId="77777777" w:rsidR="00F64D96" w:rsidRDefault="00C539BF">
      <w:pPr>
        <w:pStyle w:val="1"/>
        <w:ind w:left="1160"/>
        <w:jc w:val="both"/>
      </w:pPr>
      <w:r>
        <w:t>профориентационные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профориентационной направленности,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</w:p>
    <w:p w14:paraId="5957B17C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дополнительное образование (посещение занятий с учетом склонностей и</w:t>
      </w:r>
    </w:p>
    <w:p w14:paraId="1440D0B6" w14:textId="77777777" w:rsidR="00F64D96" w:rsidRDefault="00C539BF">
      <w:pPr>
        <w:pStyle w:val="1"/>
        <w:ind w:left="1160"/>
        <w:jc w:val="both"/>
      </w:pPr>
      <w:r>
        <w:t>образовательных потребностей);</w:t>
      </w:r>
    </w:p>
    <w:p w14:paraId="1593852D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профобучение (обучение по программам подготовки по профессиям</w:t>
      </w:r>
    </w:p>
    <w:p w14:paraId="5768C585" w14:textId="77777777" w:rsidR="00F64D96" w:rsidRDefault="00C539BF">
      <w:pPr>
        <w:pStyle w:val="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14:paraId="696E65AB" w14:textId="77777777" w:rsidR="00F64D96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14:paraId="4B3F2F9B" w14:textId="77777777" w:rsidR="00F64D96" w:rsidRDefault="00C539BF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14:paraId="52122905" w14:textId="77777777" w:rsidR="00F64D96" w:rsidRDefault="00C539BF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14:paraId="1DBC8B3F" w14:textId="77777777" w:rsidR="00F64D96" w:rsidRDefault="00C539BF">
      <w:pPr>
        <w:pStyle w:val="1"/>
        <w:spacing w:after="320"/>
        <w:ind w:firstLine="720"/>
        <w:jc w:val="both"/>
      </w:pPr>
      <w:r>
        <w:t>Профориентационная работа реализуется в следующих форматах:</w:t>
      </w:r>
    </w:p>
    <w:p w14:paraId="6536AEF9" w14:textId="77777777" w:rsidR="00F64D96" w:rsidRDefault="00C539BF">
      <w:pPr>
        <w:pStyle w:val="1"/>
        <w:ind w:firstLine="720"/>
        <w:jc w:val="both"/>
      </w:pPr>
      <w:r>
        <w:t>УРОЧНАЯ ДЕЯТЕЛЬНОСТЬ</w:t>
      </w:r>
    </w:p>
    <w:p w14:paraId="7DE38468" w14:textId="77777777" w:rsidR="00F64D96" w:rsidRDefault="00C539BF">
      <w:pPr>
        <w:pStyle w:val="1"/>
        <w:ind w:firstLine="720"/>
        <w:jc w:val="both"/>
      </w:pPr>
      <w:r>
        <w:t>На выбор:</w:t>
      </w:r>
    </w:p>
    <w:p w14:paraId="1C5B96F3" w14:textId="77777777" w:rsidR="00F64D96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14:paraId="00BAA3D9" w14:textId="77777777" w:rsidR="00F64D96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>Уроки профориентационной направленности в рамках учебного предмета «Технология».</w:t>
      </w:r>
    </w:p>
    <w:p w14:paraId="132C7ED2" w14:textId="77777777" w:rsidR="00F64D96" w:rsidRDefault="00C539BF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14:paraId="2D0A009A" w14:textId="77777777" w:rsidR="00F64D96" w:rsidRDefault="00C539BF">
      <w:pPr>
        <w:pStyle w:val="1"/>
        <w:ind w:firstLine="720"/>
        <w:jc w:val="both"/>
      </w:pPr>
      <w:r>
        <w:t>ВНЕУРОЧНАЯ ДЕЯТЕЛЬНОСТЬ</w:t>
      </w:r>
    </w:p>
    <w:p w14:paraId="73C5EFC4" w14:textId="77777777" w:rsidR="00F64D96" w:rsidRDefault="00C539BF">
      <w:pPr>
        <w:pStyle w:val="1"/>
        <w:ind w:left="1160"/>
        <w:jc w:val="both"/>
      </w:pPr>
      <w:r>
        <w:t xml:space="preserve"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</w:t>
      </w:r>
      <w:r>
        <w:lastRenderedPageBreak/>
        <w:t>педагога и психолога, моделирующие профессиональные пробы в онлайн-формате и др.</w:t>
      </w:r>
    </w:p>
    <w:p w14:paraId="0B8C3645" w14:textId="77777777" w:rsidR="00F64D96" w:rsidRDefault="00C539BF">
      <w:pPr>
        <w:pStyle w:val="1"/>
        <w:spacing w:after="320"/>
        <w:ind w:left="1160"/>
        <w:jc w:val="both"/>
      </w:pPr>
      <w:r>
        <w:t>Количество: 34 часа.</w:t>
      </w:r>
    </w:p>
    <w:p w14:paraId="1D0A9AE8" w14:textId="77777777" w:rsidR="00F64D96" w:rsidRDefault="00C539BF">
      <w:pPr>
        <w:pStyle w:val="1"/>
        <w:ind w:firstLine="720"/>
        <w:jc w:val="both"/>
      </w:pPr>
      <w:r>
        <w:t>ВОСПИТАТЕЛЬНАЯ РАБОТА</w:t>
      </w:r>
    </w:p>
    <w:p w14:paraId="3AE585B5" w14:textId="77777777" w:rsidR="00F64D96" w:rsidRDefault="00C539BF">
      <w:pPr>
        <w:pStyle w:val="1"/>
        <w:ind w:left="1160"/>
        <w:jc w:val="both"/>
      </w:pPr>
      <w:r>
        <w:t>На выбор:</w:t>
      </w:r>
    </w:p>
    <w:p w14:paraId="124738EA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14:paraId="515F1969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14:paraId="485EB805" w14:textId="77777777" w:rsidR="00F64D96" w:rsidRDefault="00C539BF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14:paraId="74C680B7" w14:textId="77777777" w:rsidR="00F64D96" w:rsidRDefault="00C539BF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>Конкурсы профориентационной направленности (в том числе в рамках Российского движения школьников, Юнармии, реализации проекта "Россия - страна возможностей», чемпионатов «</w:t>
      </w:r>
      <w:proofErr w:type="spellStart"/>
      <w:r>
        <w:t>Абилимпикс</w:t>
      </w:r>
      <w:proofErr w:type="spellEnd"/>
      <w:r>
        <w:t>», «Профессионалы» и др.) Рекомендованное количество: от 2 часов.</w:t>
      </w:r>
    </w:p>
    <w:p w14:paraId="7E44D1B5" w14:textId="77777777" w:rsidR="00F64D96" w:rsidRDefault="00C539BF">
      <w:pPr>
        <w:pStyle w:val="1"/>
        <w:spacing w:after="320"/>
        <w:ind w:left="1160"/>
        <w:jc w:val="both"/>
      </w:pPr>
      <w:r>
        <w:t>Может быть реализована в рамках внеурочной деятельности.</w:t>
      </w:r>
    </w:p>
    <w:p w14:paraId="312DF5E1" w14:textId="77777777" w:rsidR="00F64D96" w:rsidRDefault="00C539BF">
      <w:pPr>
        <w:pStyle w:val="1"/>
        <w:ind w:firstLine="720"/>
        <w:jc w:val="both"/>
      </w:pPr>
      <w:r>
        <w:t>ДОПОЛНИТЕЛЬНОЕ ОБРАЗОВАНИЕ</w:t>
      </w:r>
    </w:p>
    <w:p w14:paraId="4B3E8C95" w14:textId="77777777" w:rsidR="00F64D96" w:rsidRDefault="00C539BF">
      <w:pPr>
        <w:pStyle w:val="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14:paraId="39A413C9" w14:textId="77777777" w:rsidR="00F64D96" w:rsidRDefault="00C539BF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14:paraId="6697CFD2" w14:textId="77777777" w:rsidR="00F64D96" w:rsidRDefault="00B576E9" w:rsidP="00B576E9">
      <w:pPr>
        <w:pStyle w:val="1"/>
        <w:tabs>
          <w:tab w:val="left" w:pos="4416"/>
          <w:tab w:val="left" w:pos="5621"/>
          <w:tab w:val="left" w:pos="8510"/>
        </w:tabs>
        <w:ind w:firstLine="720"/>
      </w:pPr>
      <w:r>
        <w:t xml:space="preserve">ВЗАИМОДЕЙСТВИЕ С РОДИТЕЛЯМИ </w:t>
      </w:r>
      <w:r w:rsidR="00C539BF">
        <w:t>(ЗАКОННЫМИ</w:t>
      </w:r>
      <w:r>
        <w:t xml:space="preserve"> </w:t>
      </w:r>
      <w:r w:rsidR="00C539BF">
        <w:t>ПРЕДСТАВИТЕЛЯМИ)</w:t>
      </w:r>
    </w:p>
    <w:p w14:paraId="690CA844" w14:textId="77777777" w:rsidR="00F64D96" w:rsidRDefault="00C539BF">
      <w:pPr>
        <w:pStyle w:val="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14:paraId="25A03802" w14:textId="77777777" w:rsidR="00F64D96" w:rsidRDefault="00C539BF">
      <w:pPr>
        <w:pStyle w:val="1"/>
        <w:spacing w:after="320"/>
        <w:ind w:firstLine="800"/>
        <w:jc w:val="both"/>
      </w:pPr>
      <w:r>
        <w:t>Рекомендованное количество: от 2 часов</w:t>
      </w:r>
    </w:p>
    <w:p w14:paraId="0E916F82" w14:textId="77777777" w:rsidR="00F64D96" w:rsidRDefault="00C539BF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>Профориентационные мероприятия на базовом уровне</w:t>
      </w:r>
    </w:p>
    <w:p w14:paraId="7C6F8C57" w14:textId="77777777" w:rsidR="00F64D96" w:rsidRDefault="00C539BF">
      <w:pPr>
        <w:pStyle w:val="1"/>
        <w:ind w:firstLine="720"/>
        <w:jc w:val="both"/>
      </w:pPr>
      <w:r>
        <w:rPr>
          <w:i/>
          <w:iCs/>
        </w:rPr>
        <w:t>Профориентационный урок</w:t>
      </w:r>
    </w:p>
    <w:p w14:paraId="2FE130C9" w14:textId="0250D825" w:rsidR="00C10DF5" w:rsidRDefault="00C539BF">
      <w:pPr>
        <w:pStyle w:val="1"/>
        <w:spacing w:after="320"/>
        <w:ind w:left="720"/>
        <w:jc w:val="both"/>
      </w:pPr>
      <w:r>
        <w:t xml:space="preserve">Профориентационные уроки ориентированы на разные возрастные группы обучающихся с 6 по </w:t>
      </w:r>
      <w:r w:rsidR="00C10DF5">
        <w:t>9</w:t>
      </w:r>
      <w:r>
        <w:t xml:space="preserve"> класс, для каждого класса создается с учетом возрастных норм и актуальности профориентационных задач, стоящих перед обучающимися. Так, в 6-7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</w:t>
      </w:r>
    </w:p>
    <w:p w14:paraId="5E67D5B2" w14:textId="1221A5C5" w:rsidR="00F64D96" w:rsidRDefault="00C539BF">
      <w:pPr>
        <w:pStyle w:val="1"/>
        <w:spacing w:after="320"/>
        <w:ind w:left="720"/>
        <w:jc w:val="both"/>
      </w:pPr>
      <w:r>
        <w:t xml:space="preserve"> В 8-9 классах стоит обратить внимание на выбор уровня профессионального образования, содержание основных и востребованных профессий</w:t>
      </w:r>
    </w:p>
    <w:p w14:paraId="507E03AD" w14:textId="77777777" w:rsidR="00F64D96" w:rsidRDefault="00C539BF">
      <w:pPr>
        <w:pStyle w:val="1"/>
        <w:spacing w:after="320"/>
        <w:ind w:left="720"/>
        <w:jc w:val="both"/>
      </w:pPr>
      <w:r>
        <w:t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обучающимися. Во время урока школьники имеют возможность решить в классе и/или в качестве домашнего задания профориентационные упражнения.</w:t>
      </w:r>
    </w:p>
    <w:p w14:paraId="0D5FE0E9" w14:textId="77777777" w:rsidR="00F64D96" w:rsidRDefault="00C539BF">
      <w:pPr>
        <w:pStyle w:val="1"/>
        <w:ind w:firstLine="260"/>
      </w:pPr>
      <w:r>
        <w:rPr>
          <w:i/>
          <w:iCs/>
        </w:rPr>
        <w:lastRenderedPageBreak/>
        <w:t>Профориентационная онлайн-диагностика</w:t>
      </w:r>
    </w:p>
    <w:p w14:paraId="3244150D" w14:textId="34DF91F8" w:rsidR="00F64D96" w:rsidRDefault="00C539BF">
      <w:pPr>
        <w:pStyle w:val="1"/>
        <w:spacing w:after="540"/>
        <w:ind w:left="260" w:firstLine="20"/>
        <w:jc w:val="both"/>
      </w:pPr>
      <w: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>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2F2508BE" w14:textId="77777777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8555B" w14:textId="77777777" w:rsidR="00F64D96" w:rsidRDefault="00C539BF">
            <w:pPr>
              <w:pStyle w:val="a5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F88C3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E4854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98DCB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5EF7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F64D96" w14:paraId="6A6FAEF6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D20CA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F64D96" w14:paraId="2E53DFC5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97FB71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96035B" w14:textId="77777777" w:rsidR="00F64D96" w:rsidRDefault="00C539BF">
            <w:pPr>
              <w:pStyle w:val="a5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14:paraId="340B83B7" w14:textId="77777777" w:rsidR="00F64D96" w:rsidRDefault="00C539BF">
            <w:pPr>
              <w:pStyle w:val="a5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C8CC29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D2215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234B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46DC4910" w14:textId="77777777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C5524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1B3857" w14:textId="77777777" w:rsidR="00F64D96" w:rsidRDefault="00C539BF">
            <w:pPr>
              <w:pStyle w:val="a5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14:paraId="254D61E2" w14:textId="77777777" w:rsidR="00F64D96" w:rsidRDefault="00C539BF">
            <w:pPr>
              <w:pStyle w:val="a5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0F3BE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83954B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32CD8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71A73993" w14:textId="77777777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EBC88D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79859D" w14:textId="77777777" w:rsidR="00F64D96" w:rsidRDefault="00C539BF">
            <w:pPr>
              <w:pStyle w:val="a5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14:paraId="2407C150" w14:textId="77777777" w:rsidR="00F64D96" w:rsidRDefault="00C539BF">
            <w:pPr>
              <w:pStyle w:val="a5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14:paraId="588FD57B" w14:textId="77777777" w:rsidR="00F64D96" w:rsidRDefault="00C539BF">
            <w:pPr>
              <w:pStyle w:val="a5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14:paraId="20FDAB19" w14:textId="1E3903EB" w:rsidR="00F64D96" w:rsidRDefault="00C539BF">
            <w:pPr>
              <w:pStyle w:val="a5"/>
              <w:jc w:val="both"/>
            </w:pPr>
            <w:r>
              <w:t>профессионального  образования выпускников 9 класс</w:t>
            </w:r>
            <w:r w:rsidR="00C10DF5">
              <w:t>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9A8A3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744CA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CF79" w14:textId="77777777" w:rsidR="00F64D96" w:rsidRDefault="00C539BF">
            <w:pPr>
              <w:pStyle w:val="a5"/>
              <w:jc w:val="center"/>
            </w:pPr>
            <w:r>
              <w:t>Заместители</w:t>
            </w:r>
          </w:p>
          <w:p w14:paraId="2D9249D9" w14:textId="77777777" w:rsidR="00F64D96" w:rsidRDefault="00C539BF">
            <w:pPr>
              <w:pStyle w:val="a5"/>
              <w:jc w:val="center"/>
            </w:pPr>
            <w:r>
              <w:t>директора по</w:t>
            </w:r>
          </w:p>
          <w:p w14:paraId="6027CB18" w14:textId="77777777" w:rsidR="00F64D96" w:rsidRDefault="00C539BF">
            <w:pPr>
              <w:pStyle w:val="a5"/>
              <w:jc w:val="center"/>
            </w:pPr>
            <w:r>
              <w:t>УВР и ВР</w:t>
            </w:r>
          </w:p>
        </w:tc>
      </w:tr>
      <w:tr w:rsidR="00F64D96" w14:paraId="1B65E8D1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89EC9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D04B87" w14:textId="77777777" w:rsidR="00F64D96" w:rsidRDefault="00C539BF">
            <w:pPr>
              <w:pStyle w:val="a5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14:paraId="1AEE50F6" w14:textId="77777777" w:rsidR="00F64D96" w:rsidRDefault="00C539BF">
            <w:pPr>
              <w:pStyle w:val="a5"/>
              <w:jc w:val="both"/>
            </w:pPr>
            <w: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4BBD1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62196" w14:textId="77777777" w:rsidR="00F64D96" w:rsidRDefault="00C539BF">
            <w:pPr>
              <w:pStyle w:val="a5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371B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0560A94C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163E2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1934A" w14:textId="77777777" w:rsidR="00F64D96" w:rsidRDefault="00C539BF" w:rsidP="00B576E9">
            <w:pPr>
              <w:pStyle w:val="a5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C74F1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F3371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537D" w14:textId="77777777" w:rsidR="00F64D96" w:rsidRDefault="00C539BF">
            <w:pPr>
              <w:pStyle w:val="a5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социальный педагог</w:t>
            </w:r>
          </w:p>
        </w:tc>
      </w:tr>
      <w:tr w:rsidR="00F64D96" w14:paraId="5679791C" w14:textId="77777777" w:rsidTr="00B576E9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B75A4" w14:textId="77777777" w:rsidR="00F64D96" w:rsidRDefault="00C539BF">
            <w:pPr>
              <w:pStyle w:val="a5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ECF4CA" w14:textId="77777777" w:rsidR="00F64D96" w:rsidRDefault="00C539BF">
            <w:pPr>
              <w:pStyle w:val="a5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14:paraId="6A77A58C" w14:textId="45336B9B" w:rsidR="00F64D96" w:rsidRDefault="00C539BF" w:rsidP="00B576E9">
            <w:pPr>
              <w:pStyle w:val="a5"/>
              <w:tabs>
                <w:tab w:val="left" w:pos="1190"/>
                <w:tab w:val="left" w:pos="3350"/>
              </w:tabs>
            </w:pPr>
            <w:r>
              <w:t>участников профорие</w:t>
            </w:r>
            <w:r w:rsidR="00B576E9">
              <w:t xml:space="preserve">нтационных мероприятий из числа обучающихся </w:t>
            </w:r>
            <w:r>
              <w:t>6-</w:t>
            </w:r>
            <w:r w:rsidR="00C10DF5">
              <w:t>9</w:t>
            </w:r>
            <w:r w:rsidR="00B576E9">
              <w:t xml:space="preserve"> классов </w:t>
            </w:r>
            <w:r>
              <w:t>(формирование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16E698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1CEE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836A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</w:tbl>
    <w:p w14:paraId="0D280DE7" w14:textId="77777777" w:rsidR="00F64D96" w:rsidRDefault="00C539B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120DAC1C" w14:textId="77777777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A0B84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88B46D" w14:textId="77777777" w:rsidR="00F64D96" w:rsidRDefault="00C539BF">
            <w:pPr>
              <w:pStyle w:val="a5"/>
              <w:jc w:val="both"/>
            </w:pPr>
            <w: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E7B8A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60A9D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20CB2" w14:textId="77777777" w:rsidR="00F64D96" w:rsidRDefault="00F64D96">
            <w:pPr>
              <w:rPr>
                <w:sz w:val="10"/>
                <w:szCs w:val="10"/>
              </w:rPr>
            </w:pPr>
          </w:p>
        </w:tc>
      </w:tr>
      <w:tr w:rsidR="00F64D96" w14:paraId="0A83548B" w14:textId="77777777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5E6D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64D96" w14:paraId="67F87BE2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EFCE9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495B1F" w14:textId="77777777" w:rsidR="00F64D96" w:rsidRDefault="00C539BF">
            <w:pPr>
              <w:pStyle w:val="a5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14:paraId="2939A46E" w14:textId="77777777" w:rsidR="00F64D96" w:rsidRDefault="00C539BF">
            <w:pPr>
              <w:pStyle w:val="a5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5E695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4B94B5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AE88" w14:textId="77777777" w:rsidR="00F64D96" w:rsidRDefault="00B576E9">
            <w:pPr>
              <w:pStyle w:val="a5"/>
              <w:jc w:val="center"/>
            </w:pPr>
            <w:r>
              <w:t>Администраци</w:t>
            </w:r>
            <w:r w:rsidR="00C539BF">
              <w:t>я школы</w:t>
            </w:r>
          </w:p>
        </w:tc>
      </w:tr>
      <w:tr w:rsidR="00F64D96" w14:paraId="0455A0EF" w14:textId="77777777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B57D32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0B6D0" w14:textId="77777777" w:rsidR="00F64D96" w:rsidRDefault="00C539BF">
            <w:pPr>
              <w:pStyle w:val="a5"/>
              <w:jc w:val="both"/>
            </w:pPr>
            <w:r>
              <w:t>Консультации по проблемам личности обучающихся:</w:t>
            </w:r>
          </w:p>
          <w:p w14:paraId="15C226A0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14:paraId="54509287" w14:textId="77777777" w:rsidR="00F64D96" w:rsidRDefault="00C539BF">
            <w:pPr>
              <w:pStyle w:val="a5"/>
              <w:ind w:firstLine="820"/>
            </w:pPr>
            <w:r>
              <w:t>обучающихся»,</w:t>
            </w:r>
          </w:p>
          <w:p w14:paraId="32122D0B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14:paraId="7E56DD54" w14:textId="77777777" w:rsidR="00F64D96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14:paraId="6575D3A7" w14:textId="77777777" w:rsidR="00F64D96" w:rsidRDefault="00C539BF">
            <w:pPr>
              <w:pStyle w:val="a5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14:paraId="74459C7C" w14:textId="77777777" w:rsidR="00F64D96" w:rsidRDefault="00C539BF">
            <w:pPr>
              <w:pStyle w:val="a5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133B0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8BD7B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E9A8" w14:textId="77777777" w:rsidR="00F64D96" w:rsidRDefault="00C539BF">
            <w:pPr>
              <w:pStyle w:val="a5"/>
              <w:ind w:left="480" w:firstLine="40"/>
            </w:pPr>
            <w:r>
              <w:t>Педагог- психолог</w:t>
            </w:r>
          </w:p>
        </w:tc>
      </w:tr>
      <w:tr w:rsidR="00F64D96" w14:paraId="2F34BDEE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AE90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3. Профориентационные мероприятия с обучающимися</w:t>
            </w:r>
          </w:p>
        </w:tc>
      </w:tr>
      <w:tr w:rsidR="00F64D96" w14:paraId="1511AFB2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7115B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1184E2" w14:textId="77777777" w:rsidR="00F64D96" w:rsidRDefault="00C539BF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7123AE1C" w14:textId="77777777" w:rsidR="00F64D96" w:rsidRDefault="00C539BF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00DB6A7A" w14:textId="77777777" w:rsidR="00F64D96" w:rsidRDefault="00C539BF">
            <w:pPr>
              <w:pStyle w:val="a5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9078FF" w14:textId="71D20723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7ED50F" w14:textId="44D9A87B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Май 202</w:t>
            </w:r>
            <w:r w:rsidR="00C10DF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8096" w14:textId="77777777" w:rsidR="00F64D96" w:rsidRDefault="00C539BF">
            <w:pPr>
              <w:pStyle w:val="a5"/>
              <w:jc w:val="center"/>
            </w:pPr>
            <w:r>
              <w:t>Зам. директора по УВР</w:t>
            </w:r>
          </w:p>
        </w:tc>
      </w:tr>
      <w:tr w:rsidR="00F64D96" w14:paraId="5323EA1C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DF1CA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81C013" w14:textId="77777777" w:rsidR="00F64D96" w:rsidRDefault="00C539BF">
            <w:pPr>
              <w:pStyle w:val="a5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  <w:t>профориентационной</w:t>
            </w:r>
          </w:p>
          <w:p w14:paraId="5EB2961B" w14:textId="77777777" w:rsidR="00F64D96" w:rsidRDefault="00C539BF">
            <w:pPr>
              <w:pStyle w:val="a5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14:paraId="043577BB" w14:textId="77777777" w:rsidR="00F64D96" w:rsidRDefault="00C539BF">
            <w:pPr>
              <w:pStyle w:val="a5"/>
              <w:jc w:val="both"/>
            </w:pPr>
            <w: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F0652" w14:textId="77777777" w:rsidR="00F64D96" w:rsidRDefault="00C539BF">
            <w:pPr>
              <w:pStyle w:val="a5"/>
              <w:jc w:val="center"/>
            </w:pPr>
            <w:r>
              <w:t>Обучающиеся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232E9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D42E" w14:textId="77777777" w:rsidR="00F64D96" w:rsidRDefault="00C539BF">
            <w:pPr>
              <w:pStyle w:val="a5"/>
              <w:jc w:val="center"/>
            </w:pPr>
            <w:r>
              <w:t>Педагоги- предметники</w:t>
            </w:r>
          </w:p>
        </w:tc>
      </w:tr>
      <w:tr w:rsidR="00F64D96" w14:paraId="24637918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928B0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FAACB8" w14:textId="77777777" w:rsidR="00F64D96" w:rsidRDefault="00C539BF">
            <w:pPr>
              <w:pStyle w:val="a5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14:paraId="17C1054F" w14:textId="77777777" w:rsidR="00F64D96" w:rsidRDefault="00C539BF">
            <w:pPr>
              <w:pStyle w:val="a5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14:paraId="62F561D7" w14:textId="77777777" w:rsidR="00F64D96" w:rsidRDefault="00C539BF">
            <w:pPr>
              <w:pStyle w:val="a5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77382" w14:textId="3CE94E0A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72C79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0DAC" w14:textId="77777777" w:rsidR="00F64D96" w:rsidRDefault="00C539BF">
            <w:pPr>
              <w:pStyle w:val="a5"/>
              <w:jc w:val="center"/>
            </w:pPr>
            <w:r>
              <w:t>Педагоги- предметники</w:t>
            </w:r>
          </w:p>
        </w:tc>
      </w:tr>
      <w:tr w:rsidR="00F64D96" w14:paraId="189B93E8" w14:textId="77777777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95FFE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5457AF" w14:textId="77777777" w:rsidR="00F64D96" w:rsidRDefault="00C539BF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14:paraId="23B4A832" w14:textId="77777777" w:rsidR="00F64D96" w:rsidRDefault="00C539BF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14:paraId="64A554E9" w14:textId="77777777" w:rsidR="00F64D96" w:rsidRDefault="00C539BF">
            <w:pPr>
              <w:pStyle w:val="a5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B76B2D" w14:textId="0FA15413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772D7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859C" w14:textId="77777777" w:rsidR="00F64D96" w:rsidRDefault="00C539BF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64D96" w14:paraId="2C812957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5E3C7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0217B" w14:textId="77777777" w:rsidR="00F64D96" w:rsidRDefault="00C539BF">
            <w:pPr>
              <w:pStyle w:val="a5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9163DE" w14:textId="0FE47DEC" w:rsidR="00F64D96" w:rsidRDefault="00C539BF">
            <w:pPr>
              <w:pStyle w:val="a5"/>
              <w:jc w:val="center"/>
            </w:pPr>
            <w:r>
              <w:t>Обучающиеся 6-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122FA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796CE" w14:textId="77777777" w:rsidR="00F64D96" w:rsidRDefault="00C539BF">
            <w:pPr>
              <w:pStyle w:val="a5"/>
              <w:jc w:val="center"/>
            </w:pPr>
            <w:r>
              <w:t>Педагоги- предметники, классные руководители</w:t>
            </w:r>
          </w:p>
        </w:tc>
      </w:tr>
      <w:tr w:rsidR="00F64D96" w14:paraId="339DA3DA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1BB389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C3932B" w14:textId="77777777" w:rsidR="00F64D96" w:rsidRDefault="00C539BF">
            <w:pPr>
              <w:pStyle w:val="a5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F1B0F7" w14:textId="350C29B0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EAD20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83B6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64D96" w14:paraId="66840FF3" w14:textId="77777777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3A7A7" w14:textId="77777777" w:rsidR="00F64D96" w:rsidRDefault="00C539BF">
            <w:pPr>
              <w:pStyle w:val="a5"/>
              <w:ind w:firstLine="220"/>
            </w:pPr>
            <w:r>
              <w:rPr>
                <w:b/>
                <w:bCs/>
              </w:rPr>
              <w:lastRenderedPageBreak/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639A1E" w14:textId="77777777" w:rsidR="00F64D96" w:rsidRDefault="00C539BF">
            <w:pPr>
              <w:pStyle w:val="a5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  <w:t>обучающихся</w:t>
            </w:r>
            <w:r>
              <w:tab/>
              <w:t>в</w:t>
            </w:r>
          </w:p>
          <w:p w14:paraId="0E1C52AF" w14:textId="77777777" w:rsidR="00F64D96" w:rsidRDefault="00C539BF">
            <w:pPr>
              <w:pStyle w:val="a5"/>
              <w:tabs>
                <w:tab w:val="left" w:pos="3754"/>
              </w:tabs>
              <w:jc w:val="both"/>
            </w:pPr>
            <w:r>
              <w:t>общественно-полезную деятельность в соответствии с познавательными</w:t>
            </w:r>
            <w:r>
              <w:tab/>
              <w:t>и</w:t>
            </w:r>
          </w:p>
          <w:p w14:paraId="6F9CB89F" w14:textId="77777777" w:rsidR="00F64D96" w:rsidRDefault="00C539BF">
            <w:pPr>
              <w:pStyle w:val="a5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39CAD" w14:textId="0F8CE91B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E8EDD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6AFC" w14:textId="77777777" w:rsidR="00F64D96" w:rsidRDefault="00C539BF">
            <w:pPr>
              <w:pStyle w:val="a5"/>
              <w:jc w:val="center"/>
            </w:pPr>
            <w:r>
              <w:t>Педагоги- предметники, классные руководители</w:t>
            </w:r>
          </w:p>
        </w:tc>
      </w:tr>
    </w:tbl>
    <w:p w14:paraId="7364C546" w14:textId="77777777" w:rsidR="00F64D96" w:rsidRDefault="00C539B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14:paraId="74A85308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11320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7A6D6" w14:textId="77777777" w:rsidR="00F64D96" w:rsidRDefault="00C539BF">
            <w:pPr>
              <w:pStyle w:val="a5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14:paraId="0B485575" w14:textId="77777777" w:rsidR="00F64D96" w:rsidRDefault="00C539BF">
            <w:pPr>
              <w:pStyle w:val="a5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  <w:t>в</w:t>
            </w:r>
            <w:r>
              <w:tab/>
            </w:r>
            <w:proofErr w:type="spellStart"/>
            <w:r>
              <w:t>проектно</w:t>
            </w:r>
            <w:r>
              <w:softHyphen/>
            </w:r>
            <w:proofErr w:type="spellEnd"/>
          </w:p>
          <w:p w14:paraId="71032AB0" w14:textId="77777777" w:rsidR="00F64D96" w:rsidRDefault="00B576E9" w:rsidP="00B576E9">
            <w:pPr>
              <w:pStyle w:val="a5"/>
              <w:tabs>
                <w:tab w:val="left" w:pos="2410"/>
              </w:tabs>
            </w:pPr>
            <w:r>
              <w:t xml:space="preserve">исследовательской деятельности </w:t>
            </w:r>
            <w:r w:rsidR="00C539BF">
              <w:t>(конкурсах,</w:t>
            </w:r>
            <w:r>
              <w:t xml:space="preserve"> выставках, </w:t>
            </w:r>
            <w:r w:rsidR="00C539BF">
              <w:t>фестивалях,</w:t>
            </w:r>
            <w:r>
              <w:t xml:space="preserve"> </w:t>
            </w:r>
            <w:r w:rsidR="00C539BF">
              <w:t>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9A331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64F04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2197A" w14:textId="77777777" w:rsidR="00F64D96" w:rsidRDefault="00F64D96">
            <w:pPr>
              <w:rPr>
                <w:sz w:val="10"/>
                <w:szCs w:val="10"/>
              </w:rPr>
            </w:pPr>
          </w:p>
        </w:tc>
      </w:tr>
      <w:tr w:rsidR="00F64D96" w14:paraId="3DD95F43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64187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CE056" w14:textId="77777777" w:rsidR="00F64D96" w:rsidRDefault="00C539BF">
            <w:pPr>
              <w:pStyle w:val="a5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72CAB" w14:textId="6FB6B55F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96566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3EC9E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F64D96" w14:paraId="38AC54FD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85C8A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2F3BF" w14:textId="77777777" w:rsidR="00F64D96" w:rsidRDefault="00C539BF">
            <w:pPr>
              <w:pStyle w:val="a5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14:paraId="4EFDC984" w14:textId="77777777" w:rsidR="000F7BD0" w:rsidRDefault="000F7BD0" w:rsidP="000F7BD0">
            <w:pPr>
              <w:pStyle w:val="a5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</w:t>
            </w:r>
            <w:r w:rsidR="00C539BF">
              <w:t>айона</w:t>
            </w:r>
            <w:r>
              <w:t>.</w:t>
            </w:r>
          </w:p>
          <w:p w14:paraId="7928B2B4" w14:textId="77777777" w:rsidR="00F64D96" w:rsidRDefault="00F64D96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C96DB" w14:textId="038E198D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1425F3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0C5AE" w14:textId="77777777" w:rsidR="00F64D96" w:rsidRDefault="00C539BF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64D96" w14:paraId="326E7466" w14:textId="77777777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455144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B7FC8" w14:textId="77777777" w:rsidR="00F64D96" w:rsidRDefault="00C539BF">
            <w:pPr>
              <w:pStyle w:val="a5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14:paraId="277212F2" w14:textId="77777777" w:rsidR="00F64D96" w:rsidRDefault="00C539BF">
            <w:pPr>
              <w:pStyle w:val="a5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D87FB" w14:textId="2D24B605" w:rsidR="00F64D96" w:rsidRDefault="00C539BF">
            <w:pPr>
              <w:pStyle w:val="a5"/>
              <w:jc w:val="center"/>
            </w:pPr>
            <w:r>
              <w:t>Обучающиеся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69F9E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65EC4" w14:textId="77777777" w:rsidR="00F64D96" w:rsidRDefault="00C539BF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64D96" w14:paraId="6545E164" w14:textId="77777777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435CF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12E59" w14:textId="77777777" w:rsidR="00F64D96" w:rsidRDefault="00C539BF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129BF89B" w14:textId="77777777" w:rsidR="00F64D96" w:rsidRDefault="00C539BF">
            <w:pPr>
              <w:pStyle w:val="a5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D17D9" w14:textId="2837B1C6" w:rsidR="00F64D96" w:rsidRDefault="00C539BF">
            <w:pPr>
              <w:pStyle w:val="a5"/>
              <w:jc w:val="center"/>
            </w:pPr>
            <w:r>
              <w:t>Обучающиеся 8-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88287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2C56" w14:textId="77777777" w:rsidR="00F64D96" w:rsidRDefault="00C539BF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64D96" w14:paraId="6F4A19B3" w14:textId="77777777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E4A6CC" w14:textId="77777777" w:rsidR="00F64D96" w:rsidRDefault="00C539BF">
            <w:pPr>
              <w:pStyle w:val="a5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DFC86A" w14:textId="77777777" w:rsidR="00F64D96" w:rsidRDefault="00C539BF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14:paraId="2E1837FE" w14:textId="77777777" w:rsidR="00F64D96" w:rsidRDefault="00C539BF">
            <w:pPr>
              <w:pStyle w:val="a5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14:paraId="7228C890" w14:textId="77777777" w:rsidR="00F64D96" w:rsidRDefault="00C539BF">
            <w:pPr>
              <w:pStyle w:val="a5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14:paraId="21A32C7B" w14:textId="77777777" w:rsidR="00F64D96" w:rsidRDefault="00C539BF">
            <w:pPr>
              <w:pStyle w:val="a5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EE4161" w14:textId="78322F02" w:rsidR="00F64D96" w:rsidRDefault="00C539BF">
            <w:pPr>
              <w:pStyle w:val="a5"/>
              <w:jc w:val="center"/>
            </w:pPr>
            <w:r>
              <w:t>Обучающиеся 8-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EDFC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E8AD" w14:textId="77777777" w:rsidR="00F64D96" w:rsidRDefault="00C539BF">
            <w:pPr>
              <w:pStyle w:val="a5"/>
              <w:jc w:val="center"/>
            </w:pPr>
            <w:r>
              <w:t>Классные руководители, социальный педагог</w:t>
            </w:r>
          </w:p>
        </w:tc>
      </w:tr>
      <w:tr w:rsidR="00F64D96" w14:paraId="4B9F358C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8D49A" w14:textId="77777777" w:rsidR="00F64D96" w:rsidRDefault="000F7BD0">
            <w:pPr>
              <w:pStyle w:val="a5"/>
              <w:ind w:firstLine="240"/>
            </w:pPr>
            <w:r>
              <w:rPr>
                <w:b/>
                <w:bCs/>
              </w:rPr>
              <w:t>13</w:t>
            </w:r>
            <w:r w:rsidR="00C539BF">
              <w:rPr>
                <w:b/>
                <w:bCs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90D311" w14:textId="77777777" w:rsidR="00F64D96" w:rsidRDefault="00C539BF">
            <w:pPr>
              <w:pStyle w:val="a5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  <w:t>Всероссийских</w:t>
            </w:r>
          </w:p>
          <w:p w14:paraId="1DFDF2B8" w14:textId="77777777" w:rsidR="00F64D96" w:rsidRDefault="00C539BF">
            <w:pPr>
              <w:pStyle w:val="a5"/>
              <w:tabs>
                <w:tab w:val="left" w:pos="2645"/>
                <w:tab w:val="left" w:pos="3778"/>
              </w:tabs>
              <w:jc w:val="both"/>
            </w:pPr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</w:p>
          <w:p w14:paraId="32553185" w14:textId="77777777" w:rsidR="00F64D96" w:rsidRDefault="00C539BF">
            <w:pPr>
              <w:pStyle w:val="a5"/>
              <w:jc w:val="both"/>
            </w:pPr>
            <w:r>
              <w:t>онлайн-формате)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98965" w14:textId="767BFD36" w:rsidR="00F64D96" w:rsidRDefault="00C539BF">
            <w:pPr>
              <w:pStyle w:val="a5"/>
              <w:jc w:val="center"/>
            </w:pPr>
            <w:r>
              <w:t>Обучающиеся 6-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8A582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4072" w14:textId="77777777" w:rsidR="00F64D96" w:rsidRDefault="00C539BF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F64D96" w14:paraId="714D62B9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176C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4. Профориентационная деятельность с родителями</w:t>
            </w:r>
          </w:p>
        </w:tc>
      </w:tr>
      <w:tr w:rsidR="00F64D96" w14:paraId="181ABB53" w14:textId="77777777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D140E7" w14:textId="77777777" w:rsidR="00F64D96" w:rsidRDefault="00C539BF">
            <w:pPr>
              <w:pStyle w:val="a5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B3B4C3" w14:textId="77777777" w:rsidR="00F64D96" w:rsidRDefault="00C539BF">
            <w:pPr>
              <w:pStyle w:val="a5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A6453" w14:textId="4E4D924A" w:rsidR="00F64D96" w:rsidRDefault="00C539BF">
            <w:pPr>
              <w:pStyle w:val="a5"/>
              <w:jc w:val="center"/>
            </w:pPr>
            <w:r>
              <w:t>Родители обучающихся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78292" w14:textId="2CEA6B5D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Май 202</w:t>
            </w:r>
            <w:r w:rsidR="00C10DF5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DA47" w14:textId="77777777" w:rsidR="00F64D96" w:rsidRDefault="00C539BF">
            <w:pPr>
              <w:pStyle w:val="a5"/>
              <w:jc w:val="center"/>
            </w:pPr>
            <w:r>
              <w:t>Зам. директора по УВР, классные руководители</w:t>
            </w:r>
          </w:p>
        </w:tc>
      </w:tr>
      <w:tr w:rsidR="00F64D96" w14:paraId="0CF0E72A" w14:textId="77777777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11759" w14:textId="77777777" w:rsidR="00F64D96" w:rsidRDefault="00C539BF">
            <w:pPr>
              <w:pStyle w:val="a5"/>
              <w:ind w:firstLine="380"/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99403" w14:textId="77777777" w:rsidR="00F64D96" w:rsidRDefault="00C539BF">
            <w:pPr>
              <w:pStyle w:val="a5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01966" w14:textId="77043567" w:rsidR="00F64D96" w:rsidRDefault="00C539BF">
            <w:pPr>
              <w:pStyle w:val="a5"/>
              <w:jc w:val="center"/>
            </w:pPr>
            <w:r>
              <w:t>Родители обучающихся 1-</w:t>
            </w:r>
            <w:r w:rsidR="00C10DF5">
              <w:t>9</w:t>
            </w:r>
            <w:r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B1D86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4B62" w14:textId="77777777" w:rsidR="00F64D96" w:rsidRDefault="00C539BF">
            <w:pPr>
              <w:pStyle w:val="a5"/>
              <w:jc w:val="center"/>
            </w:pPr>
            <w:proofErr w:type="spellStart"/>
            <w:r>
              <w:t>Администраци</w:t>
            </w:r>
            <w:proofErr w:type="spellEnd"/>
            <w:r>
              <w:t xml:space="preserve"> я школы, классные руководители.</w:t>
            </w:r>
          </w:p>
        </w:tc>
      </w:tr>
    </w:tbl>
    <w:p w14:paraId="10E0F3B4" w14:textId="77777777" w:rsidR="00F64D96" w:rsidRDefault="00F64D96">
      <w:pPr>
        <w:spacing w:after="619" w:line="1" w:lineRule="exact"/>
      </w:pPr>
    </w:p>
    <w:p w14:paraId="20F1F1C5" w14:textId="77777777" w:rsidR="00F64D96" w:rsidRDefault="00C539BF">
      <w:pPr>
        <w:pStyle w:val="1"/>
        <w:spacing w:after="320"/>
        <w:jc w:val="center"/>
      </w:pPr>
      <w:r>
        <w:rPr>
          <w:b/>
          <w:bCs/>
          <w:u w:val="single"/>
        </w:rPr>
        <w:t>Тематика классных часов по профориентации</w:t>
      </w:r>
      <w:r>
        <w:rPr>
          <w:b/>
          <w:bCs/>
          <w:u w:val="single"/>
        </w:rPr>
        <w:br/>
        <w:t>на 202</w:t>
      </w:r>
      <w:r w:rsidR="001B7DDB">
        <w:rPr>
          <w:b/>
          <w:bCs/>
          <w:u w:val="single"/>
        </w:rPr>
        <w:t>5</w:t>
      </w:r>
      <w:r>
        <w:rPr>
          <w:b/>
          <w:bCs/>
          <w:u w:val="single"/>
        </w:rPr>
        <w:t>-202</w:t>
      </w:r>
      <w:r w:rsidR="001B7DDB">
        <w:rPr>
          <w:b/>
          <w:bCs/>
          <w:u w:val="single"/>
        </w:rPr>
        <w:t>6</w:t>
      </w:r>
      <w:r w:rsidR="00CF512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F64D96" w14:paraId="0D0DA956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D4E0F0" w14:textId="77777777" w:rsidR="00F64D96" w:rsidRDefault="00C539BF">
            <w:pPr>
              <w:pStyle w:val="a5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6573E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F64D96" w14:paraId="20F584CE" w14:textId="77777777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260A7A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DA0A" w14:textId="77777777" w:rsidR="00F64D96" w:rsidRDefault="00C539BF">
            <w:pPr>
              <w:pStyle w:val="a5"/>
            </w:pPr>
            <w:r>
              <w:t>Мир моих интересов</w:t>
            </w:r>
          </w:p>
        </w:tc>
      </w:tr>
      <w:tr w:rsidR="00F64D96" w14:paraId="4B229AEB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F49E25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939D" w14:textId="77777777" w:rsidR="00F64D96" w:rsidRDefault="00C539BF">
            <w:pPr>
              <w:pStyle w:val="a5"/>
            </w:pPr>
            <w:r>
              <w:t>Профессии наших родителей.</w:t>
            </w:r>
          </w:p>
        </w:tc>
      </w:tr>
      <w:tr w:rsidR="00F64D96" w14:paraId="7CC62950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9DFBA5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AD5B" w14:textId="77777777" w:rsidR="00F64D96" w:rsidRDefault="00C539BF">
            <w:pPr>
              <w:pStyle w:val="a5"/>
            </w:pPr>
            <w:r>
              <w:t>Моя мечта о будущей профессии.</w:t>
            </w:r>
          </w:p>
        </w:tc>
      </w:tr>
      <w:tr w:rsidR="00F64D96" w14:paraId="235F105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BD72D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AF98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B576E9" w14:paraId="6252FF78" w14:textId="77777777" w:rsidTr="00CE7C0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1D2D1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48D0" w14:textId="77777777" w:rsidR="00B576E9" w:rsidRDefault="00B576E9">
            <w:pPr>
              <w:pStyle w:val="a5"/>
            </w:pPr>
            <w:r>
              <w:t>Человек и техника.</w:t>
            </w:r>
          </w:p>
        </w:tc>
      </w:tr>
      <w:tr w:rsidR="00B576E9" w14:paraId="176E8A52" w14:textId="77777777" w:rsidTr="00751FE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1F895E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5AEC5" w14:textId="77777777" w:rsidR="00B576E9" w:rsidRDefault="00B576E9">
            <w:pPr>
              <w:pStyle w:val="a5"/>
            </w:pPr>
            <w:r>
              <w:t>Человек на производстве.</w:t>
            </w:r>
          </w:p>
        </w:tc>
      </w:tr>
      <w:tr w:rsidR="00B576E9" w14:paraId="4CA9089F" w14:textId="77777777" w:rsidTr="00ED7E2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D1B99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6BB7" w14:textId="77777777" w:rsidR="00B576E9" w:rsidRDefault="00B576E9">
            <w:pPr>
              <w:pStyle w:val="a5"/>
            </w:pPr>
            <w:r>
              <w:t>Почтовая связь в нашей стране.</w:t>
            </w:r>
          </w:p>
        </w:tc>
      </w:tr>
      <w:tr w:rsidR="00B576E9" w14:paraId="260D088B" w14:textId="77777777" w:rsidTr="0063460C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C9DFF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F822" w14:textId="77777777" w:rsidR="00B576E9" w:rsidRDefault="00B576E9">
            <w:pPr>
              <w:pStyle w:val="a5"/>
            </w:pPr>
            <w:r>
              <w:t>Чтобы люди были красивыми. Парикмахер. Визажист.</w:t>
            </w:r>
          </w:p>
        </w:tc>
      </w:tr>
      <w:tr w:rsidR="00B576E9" w14:paraId="2E38D219" w14:textId="77777777" w:rsidTr="00A977D5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D8E51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A0C0" w14:textId="77777777" w:rsidR="00B576E9" w:rsidRDefault="00B576E9">
            <w:pPr>
              <w:pStyle w:val="a5"/>
            </w:pPr>
            <w:r>
              <w:t>На страже закона. Встреча.</w:t>
            </w:r>
          </w:p>
        </w:tc>
      </w:tr>
      <w:tr w:rsidR="00B576E9" w14:paraId="1B9A276B" w14:textId="77777777" w:rsidTr="0077357A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0D5BC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4602B" w14:textId="77777777" w:rsidR="00B576E9" w:rsidRDefault="00B576E9">
            <w:pPr>
              <w:pStyle w:val="a5"/>
            </w:pPr>
            <w:r>
              <w:t>Библиотекарь. Экскурсия в библиотеку</w:t>
            </w:r>
          </w:p>
        </w:tc>
      </w:tr>
      <w:tr w:rsidR="00B576E9" w14:paraId="7A4D59F4" w14:textId="77777777" w:rsidTr="00D41CD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E6E687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746D" w14:textId="77777777" w:rsidR="00B576E9" w:rsidRDefault="00B576E9">
            <w:pPr>
              <w:pStyle w:val="a5"/>
            </w:pPr>
            <w:r>
              <w:t>Зеленое богатство.</w:t>
            </w:r>
          </w:p>
        </w:tc>
      </w:tr>
      <w:tr w:rsidR="00B576E9" w14:paraId="47217E4D" w14:textId="77777777" w:rsidTr="005062A2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80D61D" w14:textId="77777777" w:rsidR="00B576E9" w:rsidRDefault="00B576E9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BC5F" w14:textId="77777777" w:rsidR="00B576E9" w:rsidRDefault="00B576E9" w:rsidP="00B576E9">
            <w:pPr>
              <w:pStyle w:val="a5"/>
            </w:pPr>
            <w:r>
              <w:t>Когда на весах лекарства. Фармацевт. Встреча.</w:t>
            </w:r>
          </w:p>
        </w:tc>
      </w:tr>
      <w:tr w:rsidR="00F64D96" w14:paraId="65095323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71820" w14:textId="77777777" w:rsidR="00F64D96" w:rsidRDefault="00F64D96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80C2" w14:textId="77777777" w:rsidR="00F64D96" w:rsidRDefault="00C539BF">
            <w:pPr>
              <w:pStyle w:val="a5"/>
              <w:jc w:val="center"/>
            </w:pPr>
            <w:r>
              <w:rPr>
                <w:b/>
                <w:bCs/>
              </w:rPr>
              <w:t>9 класс.</w:t>
            </w:r>
          </w:p>
        </w:tc>
      </w:tr>
      <w:tr w:rsidR="00F64D96" w14:paraId="6A955D0D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75C8D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66A35" w14:textId="77777777" w:rsidR="00F64D96" w:rsidRDefault="00C539BF">
            <w:pPr>
              <w:pStyle w:val="a5"/>
            </w:pPr>
            <w:r>
              <w:t>Познай самого себя. Беседа, тестирование.</w:t>
            </w:r>
          </w:p>
        </w:tc>
      </w:tr>
      <w:tr w:rsidR="00F64D96" w14:paraId="78993868" w14:textId="77777777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FA7D7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E76D" w14:textId="77777777" w:rsidR="00F64D96" w:rsidRDefault="00C539BF">
            <w:pPr>
              <w:pStyle w:val="a5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F64D96" w14:paraId="6DA8DAA7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15D8B5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75306" w14:textId="77777777" w:rsidR="00F64D96" w:rsidRDefault="00C539BF">
            <w:pPr>
              <w:pStyle w:val="a5"/>
            </w:pPr>
            <w:r>
              <w:t>Мотивы выбора профессии.</w:t>
            </w:r>
          </w:p>
        </w:tc>
      </w:tr>
      <w:tr w:rsidR="00F64D96" w14:paraId="73E7D51D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D931D5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60EB" w14:textId="77777777" w:rsidR="00F64D96" w:rsidRDefault="00C539BF">
            <w:pPr>
              <w:pStyle w:val="a5"/>
            </w:pPr>
            <w:r>
              <w:t>Психологические характеристики профессий.</w:t>
            </w:r>
          </w:p>
        </w:tc>
      </w:tr>
      <w:tr w:rsidR="00F64D96" w14:paraId="018C809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79DC8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CDB6" w14:textId="77777777" w:rsidR="00F64D96" w:rsidRDefault="00C539BF">
            <w:pPr>
              <w:pStyle w:val="a5"/>
            </w:pPr>
            <w:r>
              <w:t>Выпускники школы-учителя</w:t>
            </w:r>
          </w:p>
        </w:tc>
      </w:tr>
      <w:tr w:rsidR="00F64D96" w14:paraId="1378D9F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2E8AB6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17C6" w14:textId="77777777" w:rsidR="00F64D96" w:rsidRDefault="00C539BF">
            <w:pPr>
              <w:pStyle w:val="a5"/>
            </w:pPr>
            <w:r>
              <w:t>Профессии с большой перспективой.</w:t>
            </w:r>
          </w:p>
        </w:tc>
      </w:tr>
      <w:tr w:rsidR="00F64D96" w14:paraId="7549692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4F64FA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88C9" w14:textId="77777777" w:rsidR="00F64D96" w:rsidRDefault="00C539BF">
            <w:pPr>
              <w:pStyle w:val="a5"/>
            </w:pPr>
            <w:r>
              <w:t>Как стать гением. Жизненная стратегия творческая человека.</w:t>
            </w:r>
          </w:p>
        </w:tc>
      </w:tr>
      <w:tr w:rsidR="00F64D96" w14:paraId="07B5A647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54BB3E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FEF8B" w14:textId="77777777" w:rsidR="00F64D96" w:rsidRDefault="00C539BF">
            <w:pPr>
              <w:pStyle w:val="a5"/>
            </w:pPr>
            <w:r>
              <w:t>Сотвори свое будущее. Проект</w:t>
            </w:r>
          </w:p>
        </w:tc>
      </w:tr>
      <w:tr w:rsidR="00F64D96" w14:paraId="459C663E" w14:textId="77777777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B8B228" w14:textId="77777777" w:rsidR="00F64D96" w:rsidRDefault="00C539BF">
            <w:pPr>
              <w:pStyle w:val="a5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7837E" w14:textId="77777777" w:rsidR="00F64D96" w:rsidRDefault="00C539BF">
            <w:pPr>
              <w:pStyle w:val="a5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14:paraId="1C0B40E7" w14:textId="77777777" w:rsidR="00F64D96" w:rsidRDefault="00F64D96"/>
    <w:p w14:paraId="76C5925D" w14:textId="6B9BD64C" w:rsidR="00752335" w:rsidRDefault="00C10DF5">
      <w:r>
        <w:t xml:space="preserve">                                          Зам директора по УВР:                                (Шамсутдинова Р.М.)</w:t>
      </w:r>
    </w:p>
    <w:p w14:paraId="0039A6D5" w14:textId="678C2E0E" w:rsidR="00752335" w:rsidRDefault="00752335" w:rsidP="00752335">
      <w:r>
        <w:rPr>
          <w:rFonts w:ascii="Segoe UI" w:hAnsi="Segoe UI" w:cs="Segoe UI"/>
          <w:sz w:val="18"/>
          <w:szCs w:val="18"/>
          <w:shd w:val="clear" w:color="auto" w:fill="FFFFFF"/>
        </w:rPr>
        <w:br/>
      </w:r>
      <w:r>
        <w:rPr>
          <w:rFonts w:ascii="Segoe UI" w:hAnsi="Segoe UI" w:cs="Segoe UI"/>
          <w:sz w:val="18"/>
          <w:szCs w:val="18"/>
          <w:shd w:val="clear" w:color="auto" w:fill="FFFFFF"/>
        </w:rPr>
        <w:br/>
      </w:r>
    </w:p>
    <w:sectPr w:rsidR="00752335" w:rsidSect="00D410FC">
      <w:pgSz w:w="11900" w:h="16840"/>
      <w:pgMar w:top="851" w:right="372" w:bottom="127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0529E" w14:textId="77777777" w:rsidR="00D410FC" w:rsidRDefault="00D410FC"/>
  </w:endnote>
  <w:endnote w:type="continuationSeparator" w:id="0">
    <w:p w14:paraId="3556AD81" w14:textId="77777777" w:rsidR="00D410FC" w:rsidRDefault="00D410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8698" w14:textId="77777777" w:rsidR="00D410FC" w:rsidRDefault="00D410FC"/>
  </w:footnote>
  <w:footnote w:type="continuationSeparator" w:id="0">
    <w:p w14:paraId="00B061AB" w14:textId="77777777" w:rsidR="00D410FC" w:rsidRDefault="00D410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 w15:restartNumberingAfterBreak="0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 w16cid:durableId="1653678053">
    <w:abstractNumId w:val="2"/>
  </w:num>
  <w:num w:numId="2" w16cid:durableId="709572246">
    <w:abstractNumId w:val="1"/>
  </w:num>
  <w:num w:numId="3" w16cid:durableId="1350328682">
    <w:abstractNumId w:val="3"/>
  </w:num>
  <w:num w:numId="4" w16cid:durableId="130542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96"/>
    <w:rsid w:val="000F7BD0"/>
    <w:rsid w:val="00136176"/>
    <w:rsid w:val="001B7DDB"/>
    <w:rsid w:val="001E7B4B"/>
    <w:rsid w:val="002B794B"/>
    <w:rsid w:val="002D16AE"/>
    <w:rsid w:val="00346342"/>
    <w:rsid w:val="003A5D02"/>
    <w:rsid w:val="0042129E"/>
    <w:rsid w:val="004558FF"/>
    <w:rsid w:val="00485C11"/>
    <w:rsid w:val="00752335"/>
    <w:rsid w:val="00996285"/>
    <w:rsid w:val="00B30658"/>
    <w:rsid w:val="00B576E9"/>
    <w:rsid w:val="00C10DF5"/>
    <w:rsid w:val="00C539BF"/>
    <w:rsid w:val="00CF5120"/>
    <w:rsid w:val="00D410FC"/>
    <w:rsid w:val="00D95135"/>
    <w:rsid w:val="00DE30AE"/>
    <w:rsid w:val="00E31D93"/>
    <w:rsid w:val="00F64D96"/>
    <w:rsid w:val="00F67DE0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8F1B"/>
  <w15:docId w15:val="{75CE255E-9263-4C62-AA57-B8C06FC0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F64D9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4D96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rsid w:val="00F64D96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64D9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sid w:val="00F64D9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rsid w:val="00B576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576E9"/>
    <w:rPr>
      <w:rFonts w:ascii="Tahoma" w:hAnsi="Tahoma" w:cs="Tahoma"/>
      <w:color w:val="000000"/>
      <w:sz w:val="16"/>
      <w:szCs w:val="16"/>
      <w:lang w:bidi="ru-RU"/>
    </w:rPr>
  </w:style>
  <w:style w:type="character" w:styleId="a8">
    <w:name w:val="Hyperlink"/>
    <w:basedOn w:val="a0"/>
    <w:uiPriority w:val="99"/>
    <w:unhideWhenUsed/>
    <w:rsid w:val="00752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Шамсутдинова-школа</cp:lastModifiedBy>
  <cp:revision>4</cp:revision>
  <dcterms:created xsi:type="dcterms:W3CDTF">2025-11-05T05:27:00Z</dcterms:created>
  <dcterms:modified xsi:type="dcterms:W3CDTF">2025-11-06T04:28:00Z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